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f6022" w14:textId="6cf60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Тимирязев ауданының аудандық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мәслихатының 2025 жылғы 22 желтоқсандағы № 31/2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13-тармағымен.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2026-2028 жылдарға арналған Тимирязев ауданының аудандық бюджеті осы шешімге тиісінше 1, 2 және 3-қосымшаларға сәйкес, соның ішінде 2026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2 717 196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995 277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59 991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1 661 928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2 701 045 мың теңге;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9 340 мың теңге: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38 925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29 585 мың теңге;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қаржылық активтермен жасалатын операциялар бойынша сальдо – 0 мың теңге: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6 811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- 6 811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38 925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45 736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аудандық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жалпы есептелген көлемнің 100% мөлшерінде мұнай секторы ұйымдарынан түсетін түсімдерді қоспағанда, ірі кәсіпкерлік субъектілерінен – заңды тұлғалардан алынатын корпоративтік табыс салығынан;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 есептелген көлемнің 100% мөлшерінде жеке табыс салығынан;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аумағындағы осы салықты салу объектілері бойынша жеке тұлғалардың мүлкіне салынатын салықты қоспағанда, жеке және заңды тұлғалардың, дара кәсіпкерлердің мүлкіне салынатын салығынан;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бензинге (авиациялық бензинді қоспағанда) және дизель отынына акциздерден;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 аумағындағы жер учаскелерін қоспағанда, жер учаскелерін пайдаланғаны үшін төлемақыдан;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қызметтің жекелеген түрлерімен айналысуға лицензияларды пайдаланғаны үшін төлемақыдан;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 есебіне жазылатын консулдық алымнан және мемлекеттік баждардан басқа, мемлекеттік баждан.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бюджеттің кірістері келесі салықтық емес түсімдер есебінен қалыптастырылатыны белгіленсін: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меншіктен түсетін кірістерден: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ауыл, ауылдық округ әкімдерінің басқаруындағы, ауданның коммуналдық меншігінің мүлкін жалға беруден түсетін кірістерді қоспағанда, ауданның коммуналдық меншігінің мүлкін жалға беруден түсетін кірістерден;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түсетін басқа да салықтық емес түсімдерден.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Аудандық бюджеттің кірістері негізгі капиталды сатудан түсетін түсемдерден қалыптасатыны белгіленсін: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қаржыландырылатын, мемлекеттік мекемелерге бекітіп берілген мемлекеттік мүлікті сатудан түсетін ақшадан;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немесе аудандық маңызы бар қала, ауыл, кент аумағындағы жер учаскелерін қоспағанда, жер учаскелерін сатудан түсетін түсімдерден.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бюджеттің кірістері аудандық бюджеттен берілген кредиттерді өтеуден қалыптасатыны белгіленсін.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Аудандық бюджетте 2026 жылға арналған облыстық бюджеттен берілетін 404 713 мың теңге сомасында бюджеттік субвенциялар қарастырылғаны ескерілсін. 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Аудандық бюджетте 2026 жылға арналған облыстық бюджеттен берілетін нысаналы трансферттер түсімдері ескерілсін. Аталған бюджеттен берілетін нысаналы трансферттерді бөлу Солтүстік Қазақстан облысы Тимирязев ауданы әкімдігінің "2026-2028 жылдарға арналған Тимирязев ауданының аудандық бюджетін бекіту туралы" Тимирязев аудандық мәслихатының шешімін іске асыру туралы" қаулысымен айқындалады.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Аудандық бюджетте 2026 жылға арналған ауылдық округтер бюджеттеріне нысаналы трансферттер көзделсін. Аталған бюджеттен берілетін нысаналы трансферттерді бөлу Солтүстік Қазақстан облысы Тимирязев ауданы әкімдігінің "2026-2028 жылдарға арналған Тимирязев ауданының аудандық бюджетін бекіту туралы" Тимирязев ауданы мәслихатының шешімін іске асыру туралы" қаулысымен айқындалады.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Аудандық бюджеттен 2026 жылға арналған ауылдық округтердің бюджеттеріне берілетін бюджеттік субвенциялар 4-қосымшаға сәйкес белгіленсін.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Аудандық бюджеттің кірістері төмен тұрған бюджеттерден бюджеттік алулар есебінен қалыптастырылатыны 5-қосымшаға сәйкес белгіленсін.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2026 жылға арналған ауданның жергілікті атқарушы органының резерві 23 811 мың теңге сомасында бекітілсін.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2026 жылға арналған жергілікті атқарушы орган қарызының лимиті 45 736 мың теңге сомасында белгіленсін.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Осы шешім 2026 жылғы 1 қаңтардан бастап қолданысқа енгізіледі.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Тимирязев ауданының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2 717 196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Тимирязев ауданының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1 156 843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- 29 070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Тимирязев ауданының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1 344 823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1 177 503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7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2026-2028 жылдарға арналған аудандық бюджеттен ауылдық округтердің бюджеттеріне берілетін бюджеттік субвенциялар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– Солтүстік Қазақстан облысы Тимирязев ауданы мәслихатының 26.03.2026 </w:t>
      </w:r>
      <w:r>
        <w:rPr>
          <w:rFonts w:ascii="Times New Roman"/>
          <w:b w:val="false"/>
          <w:i w:val="false"/>
          <w:color w:val="ff0000"/>
          <w:sz w:val="28"/>
        </w:rPr>
        <w:t>№ 33/1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Белоградов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12 116,2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Құртай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13 873,9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37 928,1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Хмельницкий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7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2026-2028 жылдарға арналған төмен тұрған бюджеттерден берілетін бюджеттік алуларды бөлу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жылы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жылы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жылы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