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1bad" w14:textId="c281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Тимирязев ауданының аудандық бюджетін бекіту туралы" Тимирязев аудандық мәслихатының 2025 жылғы 06 мамырдағы № 24/1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21 қарашадағы № 29/3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Тимирязев ауданының аудандық бюджетін бекіту туралы" Тимирязев аудандық мәслихатының 2025 жылғы 06 мамырдағы № 24/1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Тимирязев ауданының аудандық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3 576 574,7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725 183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49 582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2 796 258,8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3 577 234,9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42 496,5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69 233,5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26 737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активтермен жасалатын операциялар бойынша сальдо – 0 мың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- 43 156,7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43 156,7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69 233,5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26 737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660,2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Тимирязев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3 576 574,7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2 796 258,7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2 796 243,1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2 796 243,1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3 577 234,9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741 284,1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307 395,8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247 464,8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353 419,8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290 761,8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259 885,7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234 632,7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234 632,7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167 896,7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20 668.5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20 668.5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20 668.5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20 668.5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587 056,1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436 527,8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419 557,8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836 928,7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- 43 156,7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