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843e" w14:textId="39f8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Тимирязев ауданының аудандық бюджетін бекіту туралы" Тимирязев аудандық мәслихатының 2025 жылғы 06 мамырдағы № 24/1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7 қазандағы № 28/3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Тимирязев ауданының аудандық бюджетін бекіту туралы" Тимирязев аудандық мәслихатының 2025 жылғы 06 мамырдағы № 24/1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Тимирязев ауданының аудандық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3 702 144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725 183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80 368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2 896 593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3 702 804,2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42 496,5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69 233,5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26 737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- 43 156,7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6)бюджеттің мұнайға қатысты емес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43 156,7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69 233,5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26 737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660,2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Тимирязев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2 896 577.4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2 896 577.4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3 702 804.2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744 422.2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300 071.8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260 208.8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240 129.8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443 402.3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78 038.4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365 363.9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298 021.9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436 527,8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- 43 156,7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