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2e38b" w14:textId="872e3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Тимирязев ауданының Дзержин ауылдық округінің 2025-2027 жылдарға арналған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мәслихатының 2025 жылғы 12 мамырдағы № 24/8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7-тармағымен.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Тимирязев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Тимирязев ауданы Дзержинский ауылдық округінің бюджеті осы шешімге тиісінше 1, 2 және 3-қосымшаларға сәйкес, соның ішінде 2025 жылға келесі көлемде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29 697,0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4 100,0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25 597,0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29 697,2 мың теңге;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мың теңге;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-0,2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0,2 мың теңге: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0,2 мың теңге.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бюджеттің кірістері Қазақстан Республикасының Бюджет кодексіне сәйкес мына салықтық түсімдер есебінен қалыптастырылатыны белгіленсін: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табыстардан ұсталатын жеке табыс салығынан;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мүлкі Дзержинский ауылдық округінің аумағында орналасқан жеке тұлғалардың мүлік салығынан;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жер учаскесі Дзержинский ауылдық округінде орналасқан жеке және заңды тұлғалардан алынатын, елдi мекендер жерлерiне салынатын жер салығынан; 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салығынан;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Дзержинский ауылдық округінде тіркелген жеке және заңды тұлғалардан алынатын көлік құралдары салығынан.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округі бюджетінің кірістері келесі салықтық емес түсімдер есебінен қалыптастырылатыны белгіленсін: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кірістерінен;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бюджетіне басқа салықтық емес түсімдерден.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бюджетінің кірістері негізгі капиталды сатудан түсетін түсімдер есебінен қалыптастырылатыны белгіленсін: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 шаруашылығы мақсатындағы жер учаскелерін сатудан түсетін түсімдерді қоспағанда, жер учаскелерін сатудан түсетін түсімдер. 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Ауылдық округ бюджетінде 2025 жылға арналған аудандық бюджеттен берілетін бюджеттік субвенциялар 25 597,0 мың теңге сомасында көзделгені ескерілсін.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Солтүстік Қазақстан облысы Тимирязев аудандық мәслихатының "2025-2027 жылдарға арналған Тимирязев ауданы Дзержинский ауылдық округінің бюджетін бекіту туралы" 2024 жылғы 27 желтоқсандағы № 22/5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2025 жылғы 1 қаңтардан бастап қолданысқа енгізіледі.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12 мамырдағы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24/8 шешіміне 1-қосымша</w:t>
            </w:r>
          </w:p>
        </w:tc>
      </w:tr>
    </w:tbl>
    <w:bookmarkStart w:name="z4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Дзержинский ауылдық округінің бюджеті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12 мамырдағы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24/8 шешіміне 2-қосымша</w:t>
            </w:r>
          </w:p>
        </w:tc>
      </w:tr>
    </w:tbl>
    <w:bookmarkStart w:name="z4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Дзержинский ауылдық округінің бюджеті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12 мамырдағы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24/8 шешіміне 3-қосымша</w:t>
            </w:r>
          </w:p>
        </w:tc>
      </w:tr>
    </w:tbl>
    <w:bookmarkStart w:name="z5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Дзержинский ауылдық округінің бюджеті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