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7813" w14:textId="3d37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Ақсуат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Ақсуат ауылдық округінің бюджеті осы шешімге тиісінше 1, 2 және 3-қосымшаларға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89213,0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15448,0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73073,0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90648,0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- 1435,0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1435,0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Тимирязев ауданы мәслихатының 25.06.2025 № 26/2 (01.01.2025 бастап қолданысқа енгізіледі); 07.10.2025 № 28/4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округінде тіркелген жеке тұлғалардың төлем көзінен салық салынбайтын табыстарынан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Ақсуат ауылдық округінің аумағында орналасқан жеке тұлғаларға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аумағында орналасқан жер учаскелері бойынша жеке және заңды тұлғалардан алынатын елді мекендердің жерлеріне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округінде тіркелген жеке және заңды тұлғалардан алынатын көлік құралдары салығы.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45 334,0 мың теңге сомасында көзделгені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бюджеттен берілетін трансферттердің түсімі 27 739,0 мың теңге сомасында көзделгені ескерілсін.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Тимирязев аудандық мәслихатының мынадай шешімдерінің күші жойылды деп танылсын: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Тимирязев ауданы Ақсуат ауылдық округінің бюджетін бекіту туралы" 2024 жылғы 27 желтоқсандағы № 22/3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Тимирязев ауданы Ақсуат ауылдық округінің бюджетін бекіту туралы" Тимирязев аудандық мәслихатының 2024 жылғы 27 желтоқсандағы № 22/3 шешіміне өзгерістер мен толықтыру енгізу туралы" 6 наурыздағы № 23/7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 шешіміне 1-қосымша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Тимирязев ауданы мәслихатының 25.06.2025 № 26/2 (01.01.2025 бастап қолданысқа енгізіледі); 07.10.2025 № 28/4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 шешіміне 2-қосымша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 шешіміне 3-қосымша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