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7bbf" w14:textId="538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Яснополян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436/29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Яснополян ауылдық округінің 2026-2028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71968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7460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500/31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Яснополян ауылдық округінің кірістері Қазақстан Республикасының Бюджет кодексіне сәйкес қалыптасатыны белгіленсін.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Яснополян ауылдық округінің бюджетінде облыстық бюджеттен Яснополян ауылдық округінің бюджетіне ағымдағы нысаналы трансферттердің түсімі 4401 мың теңге сомасында ескерілсін.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Яснополян ауылдық округінің бюджетінде аудандық бюджеттен Яснополян ауылдық округінің бюджетіне ағымдағы нысаналы трансферттердің түсімі 3000 мың теңге сомасында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2026 жылға арналған Яснополян ауылдық округінің бюджетінде осы шешімнің 4-қосымшасына сәйкес қаржы жылының басында қалыптасқан бюджет қаражатының қалдықтары есебінен 7460 мың теңге сомасында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-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000000"/>
          <w:sz w:val="28"/>
        </w:rPr>
        <w:t>№ 500/31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бюджеттен Яснополян ауылдық округінің бюджетіне берілетін бюджеттік субвенция 40585 мың теңге сомасында белгіленсін.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436/29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2026 жылға арналған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500/31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436/29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2027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436/29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2028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Бюджеттіқ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436/29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4 - қосымшамен толықтырылды - Солтүстік Қазақстан облысы Тайынша ауданы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500/31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