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9969" w14:textId="9f09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Тихоокеан ауылдық округінің 2026-2028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25 желтоқсандағы № 433/29 шешiмi.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 сәйкес Солтүстік Қазақстан облысы Тайынша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Тихоокеан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 қосымшаларға сәйкес, оның ішінде 2026 жылға келесі көлемде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58433 мың теңге: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10711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47722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59228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-795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 – -795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795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795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Тайынша ауданы мәслихатының 29.04.2026 </w:t>
      </w:r>
      <w:r>
        <w:rPr>
          <w:rFonts w:ascii="Times New Roman"/>
          <w:b w:val="false"/>
          <w:i w:val="false"/>
          <w:color w:val="000000"/>
          <w:sz w:val="28"/>
        </w:rPr>
        <w:t>№ 497/31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Тайынша ауданы Тихоокеан ауылдық округі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қалыптастырылатыны белгіленсін.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Тихоокеан ауылдық округінің бюджетінде облыстық бюджеттен Тихоокеан ауылдық округінің бюджетіне ағымдағы нысаналы трансферттердің түсімі 1705 мың теңге сомасында ескерілсін.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Тихоокеан ауылдық округінің бюджетінде аудандық бюджеттен Тихоокеан ауылдық округінің бюджетіне ағымдағы нысаналы трансферттердің түсімі 1200 мың теңге сомасында ескерілсін.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2026 жылға арналған Тихоокеан ауылдық округінің бюджетінде осы шешімнің 4-қосымшасына сәйкес қаржы жылының басында қалыптасқан бюджет қаражатының қалдықтары есебінен шығыстар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– Солтүстік Қазақстан облысы Тайынша ауданы мәслихатының 29.04.2026 </w:t>
      </w:r>
      <w:r>
        <w:rPr>
          <w:rFonts w:ascii="Times New Roman"/>
          <w:b w:val="false"/>
          <w:i w:val="false"/>
          <w:color w:val="000000"/>
          <w:sz w:val="28"/>
        </w:rPr>
        <w:t>№ 497/31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аудандық бюджеттен Тихоокеан ауылдық округінің бюджетіне берілетін бюджеттік субвенция 22185 мың теңге сомасында белгіленсін.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433/29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Тайынша ауданы Тихоокеан ауылдық округі Солтүстік Қазақстан облысының 2026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Тайынша ауданы мәслихатының 29.04.2026 </w:t>
      </w:r>
      <w:r>
        <w:rPr>
          <w:rFonts w:ascii="Times New Roman"/>
          <w:b w:val="false"/>
          <w:i w:val="false"/>
          <w:color w:val="ff0000"/>
          <w:sz w:val="28"/>
        </w:rPr>
        <w:t>№ 497/31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Қарызға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Тихоокеан ауылдық округінің 2027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Бюджеттіқ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Тихоокеан ауылдық округінің 2028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Бюджеттіқ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bookmarkStart w:name="z6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қалдықтарын бағыттау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Тайынша ауданы мәслихатының 29.04.2026 </w:t>
      </w:r>
      <w:r>
        <w:rPr>
          <w:rFonts w:ascii="Times New Roman"/>
          <w:b w:val="false"/>
          <w:i w:val="false"/>
          <w:color w:val="ff0000"/>
          <w:sz w:val="28"/>
        </w:rPr>
        <w:t>№ 497/31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қалдықтар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