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af5f" w14:textId="286a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Теңдік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432/29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Теңдік ауылдық округінің 2026-2028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125383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115047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125434,4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кренесиелеу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 емес тапшылық (бюджет профициті) – -51,4 мың теңге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496/31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Теңдік ауылдық округінің кірістері Қазақстан Республикасының Бюджет кодексіне сәйкес қалыптасатыны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Теңдік ауылдық округінің бюджетінде облыстық бюджеттен Теңдік ауылдық округінің бюджетіне 82296 мың теңге сомасында трансферттер түсімі белгіленсін.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жылыға арналған Теңдік ауылдық округінің бюджетінде аудандық бюджеттен Теңдік ауылдық округінің бюджетіне трансферттердің түмсімдері 7420 мың теңге сомасы белгіленсін.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2026 жылға арналған Теңдік ауылдық округінің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қалыптасқан бюджет қаражатының қалдықтары есебінен 51,4 мың теңге сомасында шығыстар көзделсін.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4-1-тармақпен толықтырылды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451/30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аудандық бюджеттен Теңдік ауылдық округінің бюджетіне берілетін бюджеттік субвенция 23549 мың теңге сомасы белгіленсін.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2026 жылға арналған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496/31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 және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Колданылмаған (толық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2027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жұмыстарға,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2028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жұмыстарға,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жылдың 1 қаңтарына қалыптасқан бюджет қаражатының бос қалдықтарын бағыттау</w:t>
      </w:r>
    </w:p>
    <w:bookmarkEnd w:id="35"/>
    <w:bookmarkStart w:name="z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451/30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Қолданылмаған (толық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