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8eadf" w14:textId="218ea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Летовочный ауылдық округінің 2026-2028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2025 жылғы 25 желтоқсандағы № 429/29 шешiмi.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2-7-тармағына сәйкес Солтүстік Қазақстан облысы Тайынша ауданының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Тайынша ауданы Летовочный ауылдық округінің 2026-2028 жылдарға арналған бюджеті тиісінше осы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 және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-қосымшаларға сәйкес, оның ішінде 2026 жылға мынадай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97176 мың теңге: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10785 мың теңге;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410 мың теңге;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85981 мың теңге;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99742,2 мың теңге;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-2566,2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- 2566,2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2566,2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2566,2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Тайынша ауданы мәслихатының 29.04.2026 </w:t>
      </w:r>
      <w:r>
        <w:rPr>
          <w:rFonts w:ascii="Times New Roman"/>
          <w:b w:val="false"/>
          <w:i w:val="false"/>
          <w:color w:val="000000"/>
          <w:sz w:val="28"/>
        </w:rPr>
        <w:t>№ 498/31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Тайынша ауданы Летовочный ауылдық округінің кірістері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қалыптастырылатыны белгіленсін.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аудандық бюджеттен Летовочный ауылдық округінің бюджетіне берілетін бюджеттік субвенция 57603 мың теңге сомасында белгіленсін.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облыстық бюджеттен Летовочный ауылдық округінің бюджетіне 4113 мың теңге сомасында ағымдағы нысаналы трансферттердің түсімі ескерілсін.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аудандық бюджеттен Летовочный ауылдық округінің бюджетіне ағымдағы нысаналы трансферттердің түсімі 3000 мың теңге сомасында ескерілсін.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2026 жылға арналған Летовочный ауылдық округінің бюджетінде осы шешімнің 4-қосымшасына сәйкес қаржы жылының басында қалыптасқан бюджет қаражатының қалдықтары есебінен 2566,2 мың теңге сомасында шығыстар көзделсін.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5-1-тармақпен толықтырылды – Солтүстік Қазақстан облысы Тайынша ауданы мәслихатының 29.04.2026 </w:t>
      </w:r>
      <w:r>
        <w:rPr>
          <w:rFonts w:ascii="Times New Roman"/>
          <w:b w:val="false"/>
          <w:i w:val="false"/>
          <w:color w:val="000000"/>
          <w:sz w:val="28"/>
        </w:rPr>
        <w:t>№ 498/31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429/29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Летовочный ауылдық округінің 2026 жылға арналған бюджеті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1-тармақ жаңа редакцияда – Солтүстік Қазақстан облысы Тайынша ауданы мәслихатының 29.04.2026 </w:t>
      </w:r>
      <w:r>
        <w:rPr>
          <w:rFonts w:ascii="Times New Roman"/>
          <w:b w:val="false"/>
          <w:i w:val="false"/>
          <w:color w:val="ff0000"/>
          <w:sz w:val="28"/>
        </w:rPr>
        <w:t>№ 498/31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тїсетін тїсімдер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жҚне материалдыќ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Бюджеттің мұнайға қатысты емес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429/29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Летовочный ауылдық округінің 2027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тїсетін тїсімдер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жҚне материалдыќ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429/29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5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Летовочный ауылдық округінің 2028 жылға арналған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тїсетін тїсімдер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жҚне материалдыќ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429/29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2026 жылғы 1 қаңтарға қалыптасқан бюджет қаражатының бос қалдықтарын бағыттау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Тайынша ауданы мәслихатының 29.04.2026 </w:t>
      </w:r>
      <w:r>
        <w:rPr>
          <w:rFonts w:ascii="Times New Roman"/>
          <w:b w:val="false"/>
          <w:i w:val="false"/>
          <w:color w:val="ff0000"/>
          <w:sz w:val="28"/>
        </w:rPr>
        <w:t>№ 498/31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