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58e4" w14:textId="6415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Краснополян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428/29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Краснополян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79 068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63 497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83 266,5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- 4 198,5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- 4 198,5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4198,5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4198,5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Краснополян ауылдық округі бюджетінің кірістері Қазақстан Республикасының Бюджет кодексіне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Киров ауылдық округінің бюджетінде Краснополян ауылдық округінің бюджетіне облыстық бюджеттен 23751 мың теңге сомасында ағымдағы нысаналы трансферттер түсімі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Краснополян ауылдық округінің бюджетіне аудандық бюджеттен берілетін бюджеттік субвенция 38964 мың теңге сомасында белгіленсін.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2026 жылға арналған Краснополян ауылдық округінің бюджетінде осы шешімнің 4-қосымшасына сәйкес қаржы жылының басында қалыптасқан бюджет қаражатының қалдықтары есебінен 4198,5 мың теңге сомасында шығыстар көзделсін.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4-1-тармақ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2026 жылға арналған Краснополян ауылдық округінің бюджетінде Краснополян ауылдық округінің бюджетіне аудандық бюджеттен 782 мың теңге сомасында ағымдағы нысаналы трансферттер түсімі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4-2-тармақпен толықтырылды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Краснополян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 - 0 мың теңге;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Краснополян ауылдық округінің 2027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Краснополян ауылдық округінің 2028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жылғы 1 қаңтарға қалыптасқан бюджет қаражатының бос қалдықтарын бағыттау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