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54bd" w14:textId="b095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Зеленогай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425/29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Тайынша ауданы Зеленогай ауылдық округінің 2026-2028 жылдарға арналған бюджеті тиісінше осы шешімнің 1, 2 және 3-қосымшаларына сәйкес, оның ішінде 2026 жылға мынадай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57021,0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 түсімдері – 16346,0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түсімдері – 40675,0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64021,2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-7000,2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7000,2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пайдаланылатын қалдықтары – 7000,2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494/31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Зеленогай ауылдық округі бюджетінің кірістері Қазақстан Республикасының Бюджет кодексіне сәйкес қалыптастырылатыны белгіленсін.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Зеленогай ауылдық округінің бюджетінде облыстық бюджеттен 25956 мың теңге сомасында ағымдағы нысаналы трансферттер түсімі ескерілсін.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Зеленогай ауылдық округінің бюджетінде аудандық бюджеттен 3000 мың теңге сомасында ағымдағы нысаналы трансферттер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2026 жылға арналған Зеленогай ауылдық округінің бюджетіне осы шешімнің 4-қосымшасына сәйкес қаржы жылының басында қалыптасқан бюджет қаражатының қалдықтары есебінен 7000,2 мың теңге сомасында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494/31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Зеленогай ауылдық округінің бюджетіне аудандық бюджеттен берілетін бюджеттік субвенция 30937 мың теңге сомасында белгіленсін.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Зеленогай ауылдық округінің 2026 жылға арналған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494/31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ету жқніндегі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Зеленогай ауылдық округінің 2027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ету жқніндегі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Тайынша ауданы Зеленогай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ету жқніндегі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425/29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бюджеттік қаражаттардың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4 - қосымшамен толықтырылды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494/31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