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ae01" w14:textId="ccba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Донецк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423/29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ауданының Донецк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53958 мың теңге: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9133 мың теңге;</w:t>
      </w:r>
    </w:p>
    <w:bookmarkEnd w:id="4"/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610 мың теңге;</w:t>
      </w:r>
    </w:p>
    <w:bookmarkEnd w:id="5"/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547 мың теңге;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43668 мың теңге;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55554,3 мың теңге;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-1596,3 мың теңге;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- 1596,3 мың теңге: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1596,3 мың теңге: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1596,3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449/30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Донецк ауылдық округінің кірістері Қазақстан Республикасының Бюджет кодексіне сәйкес қалыптасатыны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Донецк ауылдық округінің бюджетіне областық бюджеттен ағымдағы нысаналы трансферттер түсімі 3890 мың теңге сомасында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Донецк ауылдық округінің бюджетіне аудандық бюджеттен ағымдағы нысаналы трансферттер түсімі 1000 мың теңге сомасында ескерілсін.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2026 жылға арналған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Донецк ауылдық округінің қаржылық жылдың басында қалыптасқан бюджет қаражатының бос қалдықтары есебінен шығыстар көзделсін.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4-1-тармақпен толықтырылды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449/30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Донецк ауылдық округінің бюджетіне аудандық бюджеттен берілетін бюджеттік субвенция 38778 мың теңге сомасында ескерілсін.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Донецк ауылдық округінің 2026 жылға арналған бюджеті</w:t>
      </w:r>
    </w:p>
    <w:bookmarkEnd w:id="27"/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449/30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коммуналдық меншік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Донецк ауылдық округінің 2027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коммуналдық меншік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Донецк ауылдық округінің 2028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бюджеттік қаражаттардың бос қалдықтарын бағыттау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449/30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