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d869" w14:textId="9b3d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Большеизюм ауылдық округінің 2026-2028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422/29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Большеизюм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54883 мың теңге: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13048 мың теңге;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1663 мың теңге;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40172 мың теңге;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62947,4 мың теңге;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-8064,4 мың теңге;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 профициті) – -8064,4 мың теңге;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8064,4 мың теңге: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8064,4 мың теңге.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Тайынша ауданы Большеизюм ауылдық округінің кірістері Қазақстан Республикасының Бюджет кодексіне сәйкес қалыптасатыны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Большеизюм ауылдық округінің бюджетінде облыстық бюджеттен Большеизюм ауылдық округінің бюджетіне 4245 мың теңге сомасында ағымдағы нысаналы трансферттер түсімдері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Большеизюм ауылдық округінің бюджетінде аудандық бюджеттен Большеизюм ауылдық округінің бюджетіне 6420 мың теңге сомасында ағымдағы нысаналы трансферттер түсімдері ескерілсін.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2026 жылға арналған осы шешімге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Большеизюм ауылдық округінің қаржылық жылдың басында қалыптасқан бюджет қаражатының бос қалдықтары есебінен шығыстар көзделсін.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4-1-тармақпен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00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2026 жылға арналған Большеизюм ауылдық округінің бюджетіне берілетін бюджеттік субвенция 29507 мың теңге сомасында белгіленсін.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2026 жылға арналған бюджеті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2027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2028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желтоксандағы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бюджеттік қаражаттардың бос қалдықтарын бағыттау</w:t>
      </w:r>
    </w:p>
    <w:bookmarkEnd w:id="33"/>
    <w:bookmarkStart w:name="z8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Тайынша ауданы мәслихатының 10.03.2026 </w:t>
      </w:r>
      <w:r>
        <w:rPr>
          <w:rFonts w:ascii="Times New Roman"/>
          <w:b w:val="false"/>
          <w:i w:val="false"/>
          <w:color w:val="ff0000"/>
          <w:sz w:val="28"/>
        </w:rPr>
        <w:t>№ 452/30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