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93d3" w14:textId="2909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Тайынша қаласының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418/29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Тайынша қаласының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294685 мың теңге: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–212990 мың теңге;</w:t>
      </w:r>
    </w:p>
    <w:bookmarkEnd w:id="4"/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21861 мың теңге;</w:t>
      </w:r>
    </w:p>
    <w:bookmarkEnd w:id="6"/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59834 мың теңге;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430 685,4 мың теңге;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- 136000,4 мың теңге;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 емес тапшылығы (профициті) – - 136000,4 мың теңге;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136000,4 мың теңге: 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136000,4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455/30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Тайынша қаласы кірістері Қазақстан Республикасының Бюджет кодексіне сәйкес қалыптасатыны белгіленсін.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Тайынша қаласының бюджетінде облыстық бюджеттен Тайынша қаласының бюджетіне ағымдағы нысаналы трансферттердің түсімі 59834 мың теңге сомасында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Тайынша ауданының Тайынша қаласының 2026 жылға арналған бюджетінде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жылының басында қалыптасқан бюджет қаражатының бос қалдықтары есебінен шығыстар көзделсін.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4-1-тармақпен толықтырылды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455/30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Тайынша қаласының 2026 жылға арналған бюджеті</w:t>
      </w:r>
    </w:p>
    <w:bookmarkEnd w:id="25"/>
    <w:bookmarkStart w:name="z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ff0000"/>
          <w:sz w:val="28"/>
        </w:rPr>
        <w:t>№ 455/30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Тайынша қаласының 2027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қемес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тапшылық (бюджет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Тайынша қаласының 2028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кіріс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тапшылық (бюджет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жіберу</w:t>
      </w:r>
    </w:p>
    <w:bookmarkEnd w:id="36"/>
    <w:bookmarkStart w:name="z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ff0000"/>
          <w:sz w:val="28"/>
        </w:rPr>
        <w:t>№ 455/30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 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