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98078" w14:textId="22980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2025 жылғы 8 мамырдағы № 311/23 "Солтүстік Қазақстан облысы Тайынша ауданы Алабота ауылдық округінің 2025-2027 жылдарға арналған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4 желтоқсандағы № 410/28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2025 жылғы 8 мамырдағы № 311/23 "Солтүстік Қазақстан облысы Тайынша ауданы Алабота ауылдық округінің 2025-2027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Тайынша ауданы Алабота ауылдық округінің 2025-2027 жылдарға арналған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31345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6927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24418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31404,6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- 56,9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- 56,9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56,9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56,9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410/28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311/23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Алабота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несиелеу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