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82541" w14:textId="0c825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2025 жылғы 5 мамырдағы № 297/23 "Солтүстік Қазақстан облысы Тайынша ауданының 2025-2027 жылдарға арналған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6 қарашадағы № 387/27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мәслихатының 2025 жылғы 5 мамырдағы № 297/23 "Солтүстік Қазақстан облысы Тайынша ауданының 2025-2027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Тайынша ауданының 2025-2027 жылдарға арналған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9513061,9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3119377,9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141254,5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442027,4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5810402,1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10194689,1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- 19657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47184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27527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 мың теңге;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-701284,2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- 701284,2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701284,2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950411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455046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205919,2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каңтардан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ауданды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387/27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ауданының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968"/>
        <w:gridCol w:w="968"/>
        <w:gridCol w:w="7029"/>
        <w:gridCol w:w="262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9513061,9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3119377,9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821327,2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779194,2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1554009,7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1554009,7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497665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497665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199576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141254,5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112245,9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8683,9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1670,6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1670,6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442027,4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442027,4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442027,4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5810402,1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2817,6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2817,6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5807584,5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5807584,5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10194689,1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1230917,9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280292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251212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164133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126266,8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731905,9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658942,9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өрттерiнiң, сондай-ақ мемлекеттiк өртке қарсы қызмет органдары құрылмаған елдi мекендерде өрттердiң алдын алу және оларды сөндiру жөнiндегi iс-шаралар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қауiпсiздiгiн қамтамасыз ету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760896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760896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124693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3320469,3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3320469,3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76167,3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160039,8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677106,6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1999684,6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321723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619570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 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535356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144057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240979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199145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78334,8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78334,8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78334,8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1038778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1038778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217113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800789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Бларасқа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1551489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1457178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536824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256908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663446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1359243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1359243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749016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610173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4"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5"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6"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-701284,2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-701284,2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701284,2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950411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950411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7"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3026,1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3026,1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3026,1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455046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455046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8"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205919,2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205919,2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205919,2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