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404cd" w14:textId="36404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аудандық мәслихатының 2025 жылғы 8 мамырдағы № 298/23 "Солтүстік Қазақстан облысы Тайынша ауданы Зеленогай ауылдық округінің 2025-2027 жылдарға арналған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2025 жылғы 15 қазандағы № 378/26 шешiмi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Тайынша ауданы мәслихатының 2025 жылғы 8 мамырдағы № 298/23 "Солтүстік Қазақстан облысы Тайынша ауданы Зеленогай ауылдық округінің 2025-2027 жылдарға арналған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Тайынша ауданының Зеленогай ауылдық округінің 2025-2027 жылдарға арналған бюджеті тиісінше осы шешімнің 1, 2 және 3- қосымшаларына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44195,0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13408,0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30787,0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46763,6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- 2568,6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 емес тапшылығы (профициті) – - 2568,6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2568,6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2568,6 мың теңге.";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Тайынша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15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378/26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298/23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1-қосымша </w:t>
            </w:r>
          </w:p>
        </w:tc>
      </w:tr>
    </w:tbl>
    <w:bookmarkStart w:name="z4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Зеленогай ауылдық округінің 2025 жылға арналған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табыстардын ұсталатын жеке табыс салығы.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ету жқніндегі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аласындағы қызмет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-2568,6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-2568,6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15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378/26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298/23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4-қосымша </w:t>
            </w:r>
          </w:p>
        </w:tc>
      </w:tr>
    </w:tbl>
    <w:bookmarkStart w:name="z5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жылғы 1 қаңтарға қалыптасқан бюджеттік қаражаттардың бос қалдықтарын бағыттау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