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1b35" w14:textId="5871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311/23 "Солтүстік Қазақстан облысы Тайынша ауданы Алабота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374/26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311/23 "Солтүстік Қазақстан облысы Тайынша ауданы Алабота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Алабота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мұнайға қатысты емес тапшылығы (профициті) – -56,9 мың теңге;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