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f92a" w14:textId="4a3f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12 маусымдағы № 316/23 "Солтүстік Қазақстан облысы Тайынша ауданы Киров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тамыздағы № 360/25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12 маусымдағы № 316/23 "Солтүстік Қазақстан облысы Тайынша ауданы Киров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Киров ауылдық округінің 2025-2027 жылдарға арналған бюджеті,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–213296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–12268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201028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224296,1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қаржыа 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-11000,1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-11000,1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 аржыландыру (профицитін пайдалану) – 11000,1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11000,1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360/25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Сомамы,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Сомамы,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