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9b49" w14:textId="5289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312/23 "Солтүстік Қазақстан облысы Тайынша ауданы Драгомиров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8 тамыздағы № 357/25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8 мамырдағы № 312/23 "Солтүстік Қазақстан облысы Тайынша ауданы Драгомиров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Драгомиров ауылдық округінің 2025-2027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44442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14984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1366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28092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52052,9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-7610,9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-7610,9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7610,9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7610,9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357/25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Драгомиров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