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30810" w14:textId="c3308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Тайынша ауданы мәслихатының 2025 жылғы 8 мамырдағы № 314/23 "Солтүстік Қазақстан облысы Тайыншы ауданы Большеизюм ауылдық округінің 2025-2027 жылдарға арналған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ауданы мәслихатының 2025 жылғы 8 тамыздағы № 356/25 шешiмi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Тайынша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Тайынша ауданы мәслихатының 2025 жылғы 8 мамырдағы № 314/23 "Солтүстік Қазақстан облысы Тайынша ауданы Большеизюм ауылдық округінің 2025-2027 жылдарға арналған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Солтүстік Қазақстан облысы Тайынша ауданы Большеизюм ауылдық округінің 2025-2027 жылдарға арналған бюджеті тиісінше осы шешімнің 1, 2 және 3-қосымшаларына сәйкес, оның ішінде 2025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57280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10427,5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10782,5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36070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58865,8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-1585,8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-1585,8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–1585,8 мың теңге: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1585,8 мың теңге."; 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Осы шешім 2025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Тайынша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тамыздағы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356/25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314/23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Тайынша ауданы Большеизюм ауылдық округінің 2025 жылға арналған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салықтар тауарларға, жұмыстарға және қызметтерге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58865,8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шығыстыры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Қолданылмаған (түгел қолданылмаған) мақсатты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-1585,8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-1585,8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