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2e1ad" w14:textId="4f2e1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Летовочный ауылдық округінің 2025-2027 жылдарға арналған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2025 жылғы 8 мамырдағы № 309/23 шешiмi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9-тармағымен.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Тайынша ауданы Летовочного ауылдық округінің 2025-2027 жылдарға арналған бюджеті тиісінше осы шешімге 1, 2 және 3-қосымшаларға сәйкес, 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206317,6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10780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415 мың теңге;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195122,6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207817,8 мың теңге;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-1500,2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-1500,2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1500,2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1500,2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1-тармақ жаңа редакцияда - Солтүстік Қазақстан облысы Тайынша ауданы мәслихатының 15.10.2025 № 372/26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Летовочный ауылдық округінің кірістері Қазақстан Республикасының Бюджет кодексіне сәйкес қалыптастырылатыны белгіленсін.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республикалық бюджеттен Летовочный ауылдық округінің бюджетіне ағымдағы нысаналы трансферттердің түсімі 97 мың теңге сомасында ескерілсін.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облыстық бюджеттен Летовочный ауылдық округінің бюджетіне 129580 мың теңге сомасында ағымдағы нысаналы трансферттердің түсімі ескерілсін.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аудандық бюджеттен Летовочный ауылдық округінің бюджетіне ағымдағы нысаналы трансферттердің түсімі 9498 мың теңге сомасында ескерілсін.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аудандық бюджеттен Летовочный ауылдық округінің бюджетіне берілетін бюджеттік субвенция 54109 мың теңге сомасында белгіленсін.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2025 жылға арналған Летовочный ауылдық округінің бюджетінде осы шешімнің 4-қосымшасына сәйкес қаржы жылының басында қалыптасқан бюджет қаражатының бос қалдықтары есебінен 1500,2 мың теңге сомасында шығыстар көзделсін.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7-тармақ жаңа редакцияда - Солтүстік Қазақстан облысы Тайынша ауданы мәслихатының 15.10.2025 № 372/26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Солтүстік Қазақстан облысы Тайынша ауданы мәслихатының 2024 жылғы 27 желтоқсандағы № 261/20 "Солтүстік Қазақстан облысы Тайынша ауданының 2025-2027 жылдарға арналған Летовочный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2025 жылғы 1 қаңтардан бастап қолданысқа енгізіледі.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Тайынша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309/23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Летовочный ауылдық округінің 2025 жылға арналған бюджеті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1-қосымша жаңа редакцияда - Солтүстік Қазақстан облысы Тайынша ауданы мәслихатының 15.10.2025 № 372/26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7"/>
        <w:gridCol w:w="1585"/>
        <w:gridCol w:w="1586"/>
        <w:gridCol w:w="4499"/>
        <w:gridCol w:w="346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206317,6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 үшін түсетін түсімдер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тїсетін тїсімдер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жҚне материалдыќ емес активтердi сату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195122,6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195122,6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195122,6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2)Шығындар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207817,8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34013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34013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34013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25105,6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25105,6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санитарияны қамтамасыз ету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12080,6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22547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22547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22547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122273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122273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122273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1000,2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1000,2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1000,2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4)Қаржы активтерімен операциялар бойынша сальдо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-1500,2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-1500,2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1500,2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1500,2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1500,2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309/23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Летовочный ауылдық округінің 2026 жылға арналған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0"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 үшін түсетін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1"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4)Қаржы активтерімен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2"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309/23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5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Летовочный ауылдық округінің 2027 жылға арналған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4"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 үшін түсетін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5"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4)Қаржы активтерімен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6"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309/23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4-қосымша </w:t>
            </w:r>
          </w:p>
        </w:tc>
      </w:tr>
    </w:tbl>
    <w:bookmarkStart w:name="z6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1 қаңтарға қалыптасқан бюджет қаражатының бос қалдықтарын бағыттау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4-қосымша жаңа редакцияда - Солтүстік Қазақстан облысы Тайынша ауданы мәслихатының 15.10.2025 № 372/26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4252"/>
        <w:gridCol w:w="30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