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3306" w14:textId="e703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Амандық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303/23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Амандық ауылдық округінің 2025-2027 жылдарға арналған бюджеті тиісінше 1, 2 және 3-қосымшаларға сәйкес, оның ішінде 2025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40649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41955,1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-1306,1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бюджеттің дефицитін (профициті қолдану) қаржыландыру – 1306,1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15.10.2025 № 376/26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Амандық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Амандық ауылдық округінің бюджетінде Амандық ауылдық округінің бюджетіне республикалық бюджеттен 55 мың теңге сомасында ағымдағы нысаналы трансферттер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Амандық ауылдық округінің бюджетінде аудандық бюджеттен Амандық ауылдық округінің бюджетіне 1222 мың теңге ағымдағы нысаналы трансферттер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Амандық ауылдық округінің бюджетіне аудандық бюджеттен берілетін бюджеттік субвенция 28797 мың теңге сомасында белгіленсін.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Амандық ауылдық округінің бюджетінде қаржы жылының басында жинақталған бюджет қаражатының бос қалдықтарынан шығыстар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1306,1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желтоқсандағы № 253/20 "Солтүстік Қазақстан облысы Тайынша ауданы Амандық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2025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15.10.2025 № 376/26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 және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мұнайға қатысты емес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Бюджеттің дефицитін (профициті қолдану) қаржыландыру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303/23шешіміне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2026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</w:t>
            </w:r>
          </w:p>
          <w:bookmarkEnd w:id="41"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