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ba13" w14:textId="49b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254/20 "Солтүстік Қазақстан облысы Тайыншы ауданы Большеизюм ауылдық округінің 2025-2027 жылдарға арналған бюджетін бекіту туралы" шешіміне өзгерістер мен қосымшалар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280/21 шешiмi. Күші жойылды - Солтүстік Қазақстан облысы Тайынша ауданы мәслихатының 2025 жылғы 8 мамырдағы № 314/23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254/20 "Солтүстік Қазақстан облысы Тайынша ауданы Большеизюм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Большеизюм ауылдық округінің 2025-2027 жылдарға арналған бюджеті тиісінше осы шешімнің 1,2 және 3 - 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44990,8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1585,8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шешімнің 4-қосымшасына сәйкес 2025 жылға арналған Большеизюм ауылдық округінің қаржылық жылдың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 осы шешімге 4-қосымшаға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254/20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280/21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