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6a1b" w14:textId="6116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Становое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24 желтоқсандағы № 51/13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ЗҚАИ-ның ескертпесі!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сәйкес, Солтүстік Қазақстан облысы Мамлют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Становое ауылдық округінің 2026-2028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50801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9665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41136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50801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сальдо: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округтің бюджеттік кірістері Қазақстан Республикасы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ауыл, ауылдық округ әкімі әкімшілік құқық бұзушылықтар үшін салатын айыппұлдар;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бюджетінен берілген кредиттер бойынша сыйақылар;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ауыл, ауылдық округ бюджетіне түсетін өзге де салықтық емес түсімдер.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бюджетіне жоғарғы тұрған бюджеттен берілетін нысаналы трансферттер 41136 мың теңге сомасында ескерілсін.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енгізіледi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Становое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 (толық 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</w:tbl>
    <w:bookmarkStart w:name="z7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Становое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Мәденит саласында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 (толық 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</w:tbl>
    <w:bookmarkStart w:name="z7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Мамлют ауданы Становое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Мәденит саласынды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 (толық 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