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1b3" w14:textId="8ad2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Пригород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Пригород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65117 мың теңге: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6982 мың теңге;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58125 мың теңге;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66958 мың теңге;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- 1841 мың теңге;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1841 мың теңге: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1841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58125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1841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Пригород ауылдық округінің бюджетінің жобасы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Пригород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Пригород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