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10cf" w14:textId="8521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Новомихайлов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51/11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0"/>
    <w:bookmarkStart w:name="z6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Новомихайлов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224278 мың теңге: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34375 мың теңге;</w:t>
      </w:r>
    </w:p>
    <w:bookmarkEnd w:id="3"/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 мың теңге;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1443 мың теңге;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188286 мың теңге;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225379,3 мың теңге;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-1101,3 мың теңге;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1101,3 мың теңге: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1101,3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188286 мың теңге сомасында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2026 жылдың 1 қаңтарына қалыптасқан бюджет қаражатының бос қалдықтары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бағдарламалар бойынша шығыстарға 1101,3 мың теңге сомасында бағытталсын.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Новомихайлов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Новомихайлов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Новомихайлов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мүліктің кірісі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–қосымша</w:t>
            </w:r>
          </w:p>
        </w:tc>
      </w:tr>
    </w:tbl>
    <w:bookmarkStart w:name="z5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Мамлют ауданы мәслихатының 15.04.2026 </w:t>
      </w:r>
      <w:r>
        <w:rPr>
          <w:rFonts w:ascii="Times New Roman"/>
          <w:b w:val="false"/>
          <w:i w:val="false"/>
          <w:color w:val="ff0000"/>
          <w:sz w:val="28"/>
        </w:rPr>
        <w:t>№ 55/6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