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7837" w14:textId="18f7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Пригород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19 мамырдағы № 42/12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Пригород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38456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47102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38456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Мамлют ауданы мәслихатының "Солтүстік Қазақстан облысы Мамлют ауданы Пригород ауылдық округінің 2025-2027 жылдарға арналған бюджетін бекіту туралы" 2024 жылғы 27 желтоқсандағы № 37/12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енгізіледi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Пригород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Пригород ауылдық округінің 2026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Пригород ауылдық округінің 2027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