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49ae" w14:textId="cc74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Леденев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"Қазақстан Республикасындағы жергілікті мемлекеттік басқару және өзін-өзі басқару туралы" Заңының 6-бабы 2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Леденев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44170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37854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44170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37854 мың теңге сомасында ескерілсін.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Леденев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Леденев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Леденев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