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5dcf" w14:textId="4275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Краснознамен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Краснознамен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73850 мың теңге: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15062 мың теңге;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мың теңге; 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58788 мың теңге;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77668,9 мың теңге;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-3818,9 мың теңге;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-3818,9 мың теңге: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3818,9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45"/>
    <w:bookmarkStart w:name="z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6"/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58788 мың теңге сомасында ескерілсін.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2026 жылғы 1 қаңтарға қалыптасқан бюджет қаражатының бос қалдықтары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бағдарламалар бойынша шығыстарға 3818,9 мың теңге сомада бағытталсын.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2026 жылға арналған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6)бюджеттің мұнай емес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7 )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Краснознамен ауылдық округінің 2027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7 )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Краснознамен ауылдық округінің 2028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6 )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жіберу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