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9b03" w14:textId="da49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Дубровное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6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Дубровное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93492 мың теңге:</w:t>
      </w:r>
    </w:p>
    <w:bookmarkEnd w:id="2"/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19392 мың теңге;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530 мың теңге;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73484 мың теңге;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96560,5 мың теңге;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- 3068,5 мың теңге;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3 068,5 мың теңге:</w:t>
      </w:r>
    </w:p>
    <w:bookmarkEnd w:id="17"/>
    <w:bookmarkStart w:name="z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3 068,5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45"/>
    <w:bookmarkStart w:name="z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6"/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73484 мың теңге сомасында ескерілсін.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Мамлют ауданы мәслихатының 15.04.2026 № </w:t>
      </w:r>
      <w:r>
        <w:rPr>
          <w:rFonts w:ascii="Times New Roman"/>
          <w:b w:val="false"/>
          <w:i w:val="false"/>
          <w:color w:val="00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2026 жылдың 1 қаңтарына қалыптасқан бюджет қаражатының бос қалдықтары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бағдарламалар бойынша шығыстарға 3068,5 мың теңге сомасында бағытталсын.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Дубровное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мүліктің кірісі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Дубровное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мүліктің кірісі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жасалған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Дубровное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мүліктің кірісі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