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a646" w14:textId="112a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Белое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Белое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69965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58444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69965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58444 мың теңге сомасында ескерілсін.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Белое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Белое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Белое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