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4f2" w14:textId="b17d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Мамлютка қаласының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Мамлютка қаласының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215836 мың теңге: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119107 мың теңге;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 мың теңге;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890 мың теңге;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95513 мың теңге;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225296,6 мың теңге;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- 9460,6 мың теңге;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9460,6 мың теңге: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9460,6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Солтүстік Қазақстан облысы Мамлют ауданы Мамлютка қаласының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аудандық маңызы бар қала аумағында орналасқан жеке тұлғалар дербес салық салуға жататын табыстар бойынша жеке табыс салығы: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 аумағында орналасқан жеке тұлғалар дербес салық салуға жататын кірістер бойынша жеке табыс салығы;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 аумағындағы осы салық салу объектілері бойынша жеке тұлғаларға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 аумағындағы жеке тұлғалардан;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 аумағында орналасқан заңды тұлғалардан алынатын көлік құралы салығы;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үй-жайлардың шегінен тыс ашық кеңістікте;</w:t>
      </w:r>
    </w:p>
    <w:bookmarkEnd w:id="32"/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аумақтары арқылы өтетін жалпыға ортақ пайдаланылатын автомобиль жолдарының бөлінген белдеуінде;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 Мамлют ауданы Мамлютка қаласының бюджеттік кірістері мына салықтық емес түсімдер есебінен қалыптастырылатыны белгіленсін: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 әкімі әкімшілік құқық бұзушылықтар үшін салатын айыппұлдар;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 коммуналдық меншігінен (жергілікті өзін-өзі басқарудың коммуналдық меншігінен) түсетін кірістер: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бюджетінен берілген кредиттер бойынша сыйақылар;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 бюджетіне түсетін өзге де салықтық емес түсімдер.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Мамлют ауданы Мамлютка қаласының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Солтүстік Қазақстан облысы Мамлют ауданы Мамлютка қаласының бюджетіне жоғарғы тұрған бюджеттен берілетін нысаналы трансферттер 9000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9460,6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Мамлютка қаласының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Мамлютка қаласының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Мамлютка қаласының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қалыптасқан, бюджет қаражатының бос қалдықтарын бағыттау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