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2af4e" w14:textId="182af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Мамлют ауданы мәслихатының "Солтүстік Қазақстан облысы Мамлют ауданы Краснознамен ауылдық округінің 2025-2027 жылдарға арналған бюджетін бекіту туралы" 2025 жылғы 19 мамырдағы № 42/8 шешіміне өзгерістер және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ауданы мәслихатының 2025 жылғы 18 қарашадағы № 47/3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Мамлют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Мамлют ауданы мәслихатының "Солтүстік Қазақстан облысы Мамлют ауданы Краснознамен ауылдық округінің 2025-2027 жылдарға арналған бюджетін бекіту туралы" 2025 жылғы 19 мамырдағы № 42/8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және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"1.Солтүстік Қазақстан облысы Мамлют ауданы Краснознамен ауылдық округінің 2025-2027 жылдарға арналған бюджеті осы шешімге тиісінше 1, 2 және 3-қосымшаларға сәйкес, соның ішінде 2025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58514,3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11743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46771,3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61106,1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– 0 мың теңге; 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-2591,8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2591,8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2591,8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5-1-тармағымен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2025 жылғы 1 қаңтарға қалыптасқан бюджет қаражатының бос қалдықтары 4-қосымшаға сәйкес бюджеттік бағдарламалар бойынша шығыстарға 2591,8 мың теңге сомасында бағытталсын.".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4-қосымшамен толықтырылсын.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енгізіледi.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Мамлют ауданы мәслихаты төрағасы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Бекенов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қарашадағы № 47/3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мамырдағы № 42/8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Солтүстік Қазақстан облысы Мамлют ауданы Краснознамен ауылдық округінің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төмен тұрған бюджеттен жоғары тұрған бюджет шығындарының орнын толтыруға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қарашадағы № 47/3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мамырдағы № 42/8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</w:tbl>
    <w:bookmarkStart w:name="z5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жылғы 1 қаңтарға қалыптасқан бюджет қаражатының бос қалдықтарын жіберу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 топ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