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35cf" w14:textId="5313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Леденев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Леденев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45073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50735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45073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Леденев ауылдық округінің 2025-2027 жылдарға арналған бюджетін бекіту туралы" 2024 жылғы 27 желтоқсандағы № 37/9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Леденев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Леденев ауылдық округінің 2026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Леденев ауылдық округінің 2027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