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a0dfd" w14:textId="5ca0d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Дубровное ауылдық округінің 2025-2027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2025 жылғы 19 мамырдағы № 42/6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кодексiнің 7-бабы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"Құқықтық актілер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Мамлют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Мамлют ауданы Дубровное ауылдық округінің 2025-2027 жылдарға арналған бюджеті осы шешімге тиісінше 1, 2 және 3-қосымшаларға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166996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12485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9438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144768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166996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 мың теңге;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округтің бюджеттік кірістері Қазақстан Республикасы Бюджет кодексiне сәйкес мына салықтық түсімдер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 ауыл аумағында орналасқан жеке тұлғалар дербес салық салуға жататын табыстар бойынша жеке табыс салығы: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кәсіпкер, жекеше нотариус, жеке сот орындаушысы, адвокат, кәсіпқой медиатор үшін – тұрған жері;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– қалған жеке тұлғалар үшін;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ауылдың, ауылдық округтің аумағындағы осы салықты салу объектілері бойынша жеке тұлғалардың мүлкіне салынатын салық;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бірыңғай жер салығы;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көлік құралдарына салынатын салық: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сыртқы (көрнекі) жарнаманы: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аумақтары арқылы өтетін жалпыға ортақ пайдаланылатын автомобиль жолдарының бөлiнген белдеуiнде;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округтің бюджеттік кірістері мына салықтық емес түсімдер есебінен қалыптастырылатыны белгіленсін: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салатын айыппұлдар;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келесі негізгі капиталды сатудан түсетін түсімдер есебінен қалыптастырылатыны белгіленсін: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жалға беру құқығын сатқаны үшін төлемақы.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ауылдық округ бюджетіне жоғарғы тұрған бюджеттен берілетін нысаналы трансферттер 144768 мың теңге сомасында ескерілсін.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Солтүстік Қазақстан облысы Мамлют ауданы мәслихатының "Солтүстік Қазақстан облысы Мамлют ауданы Дубровное ауылдық округінің 2025-2027 жылдарға арналған бюджетін бекіту туралы" 2024 жылғы 27 желтоқсандағы № 37/6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енгізіледi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Мамлют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Кәрімова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1 -қосымша</w:t>
            </w:r>
          </w:p>
        </w:tc>
      </w:tr>
    </w:tbl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Мамлют ауданы Дубровное ауылдық округінің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органдар мен ұйымдардың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2 -қосымша</w:t>
            </w:r>
          </w:p>
        </w:tc>
      </w:tr>
    </w:tbl>
    <w:bookmarkStart w:name="z7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Солтүстік Қазақстан облысы Мамлют ауданы Дубровное ауылдық округінің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7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Солтүстік Қазақстан облысы Мамлют ауданы Дубровное ауылдық округінің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органдар мен ұйымдардың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