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54a09" w14:textId="d354a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Қоғамдық жұмыстардың түрлерін және қоғамдық жұмыстар орындалуға тиіс ұйымдардың тізбесін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ауданы әкімдігінің 2025 жылғы 28 қарашадағы № 337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"Әкімшілік құқық бұзушылық туралы"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>914-1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Мамлют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 сәйкес қоғамдық жұмыстардың түрлері және қоғамдық жұмыстар орындалуға тиіс ұйымдардың тізбесі айқындалсын.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Солтүстік Қазақстан облысы Мамлют ауданы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Степаненко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337 қаулысымен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бекітілді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Қоғамдық жұмыстардың түрлері және қоғамдық жұмыстар орындалуға тиіс ұйымдардың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жұмыстардың түрлері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тізбесі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тазалау;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Бұталарды кесу;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отырғызу, ағарту;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Ғимаратты, қоршауды бояу, әктеу;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 шабу;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Мамлют ауданы Андреев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тазалау;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Бұталарды кесу;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отырғызу, ағарту;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Ғимаратты, қоршауды бояу, әктеу;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 шабу;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Мамлют ауданы Бике ауылдық округі әкімінің аппараты"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тазалау;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Бұталарды кесу;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отырғызу, ағарту;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Ғимаратты, қоршауды бояу, әктеу;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 шабу;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Мамлют ауданы Белое ауылдық округі әкімінің аппараты"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тазалау;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Бұталарды кесу;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отырғызу, ағарту;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Ғимаратты, қоршауды бояу, әктеу;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 шабу;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Мамлют ауданы Воскресенов ауылдық округі әкімінің аппараты"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тазалау;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Бұталарды кесу;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отырғызу, ағарту;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Ғимаратты, қоршауды бояу, әктеу;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 шабу;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Мамлют ауданы Дубровное ауылдық округі әкімінің аппараты"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тазалау;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Бұталарды кесу;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отырғызу, ағарту;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Ғимаратты, қоршауды бояу, әктеу;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 шабу;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Мамлют ауданы Краснознамен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тазалау;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Бұталарды кесу;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отырғызу, ағарту;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Ғимаратты, қоршауды бояу, әктеу;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 шабу;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Мамлют ауданы Қызыләскер ауылдық округі әкімінің аппараты"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тазалау;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Бұталарды кесу;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отырғызу, ағарту;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Ғимаратты, қоршауды бояу, әктеу;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 шабу;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Мамлют ауданы Леденев ауылдық округі әкімінің аппараты"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тазалау;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Бұталарды кесу;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отырғызу, ағарту;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Ғимаратты, қоршауды бояу, әктеу;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 шабу;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Мамлют ауданы Новомихайлов ауылдық округі әкімінің аппараты"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тазалау;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Бұталарды кесу;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отырғызу, ағарту;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Ғимаратты, қоршауды бояу, әктеу;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 шабу;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Мамлют ауданы Пригород ауылдық округі әкімінің аппараты"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тазалау;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Бұталарды кесу;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отырғызу, ағарту;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Ғимаратты, қоршауды бояу, әктеу;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 шабу;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Мамлют ауданы Становое ауылдық округі әкімінің аппараты"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тазалау;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Бұталарды кесу;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отырғызу, ағарту;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Ғимаратты, қоршауды бояу, әктеу;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 шабу;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Мамлютка қаласы әкімінің аппараты" коммуналдық мемлекеттік мекемесі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