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8191" w14:textId="4888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Пригород ауылдық округі аумағында орналасқан жер учаскесіне жалпы алаңы 0,0485 гектар уақытша топырақ қоймасы мен топырақты сақтау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