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b895c" w14:textId="a8b89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Мамлют ауданы әкімдігінің 2025 жылғы 18 наурыздағы № 79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17-бабы </w:t>
      </w:r>
      <w:r>
        <w:rPr>
          <w:rFonts w:ascii="Times New Roman"/>
          <w:b w:val="false"/>
          <w:i w:val="false"/>
          <w:color w:val="000000"/>
          <w:sz w:val="28"/>
        </w:rPr>
        <w:t>5-1-тармақшасына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Мамлют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Осы қаулының қосымшасына сәйкес "Транснефть-Урал" акционерлік қоғамына қауымдық сервитут Солтүстік Қазақстан облысы Мамлют ауданы Белое ауылдық округі аумағында орналасқан жер учаскесіне жалпы алаңы 0,1740 гектар материалдарды сақтау және топырақты сақтау үшін 3 жыл мерзімге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"Солтүстік Қазақстан облысы Мамлют ауданы әкімдігінің жер қатынастары бөлімі" коммуналдық мемлекеттік мекемесі осы қаулыдан туындайтын шараларды қабылдасын.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Солтүстік Қазақстан облысы Мамлют ауданы әкімінің жетекшілік ететін орынбасарына жүктелсін.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Степаненко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79 қаулысына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 экспликациясы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пайдаланушылардың 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Алаң, 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жайылымдар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15-225-004-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Белое ауылдық округі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Босалқы жерлердің 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