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8923" w14:textId="e328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77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"Транснефть-Урал" акционерлік қоғамына қауымдық сервитут Солтүстік Қазақстан облысы Мамлют ауданы Белое ауылдық округі аумағында орналасқан жер учаскесіне жалпы алаңы 0,1440 гектар материалдарды сақтау және топырақты сақтау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"Кулик Н.П." жауапкершілігі 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жерлердің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жерлердің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 бойынша жер 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