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4b49" w14:textId="d37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Чистов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34-23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Чистов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67 925,0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12 035,0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55 770,0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67 926,2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1,2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Чистов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Чистов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Чистов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Чистов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21 036,0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Чистов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Чистов ауылдық округінің бюджетінде аудан бюджетінен ағымдағы трансферттердің түсімдері ескерілсін,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Чистов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2027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2028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