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1ee0" w14:textId="2a61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Мағжан Жұмабаев ауданы Успенка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34-22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Солтүстік Қазақстан облысы Мағжан Жұмабаев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Мағжан Жұмабаев ауданы Успенка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83 442,3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6 297,0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76 895,3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83 444,9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-2,6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2,6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000000"/>
          <w:sz w:val="28"/>
        </w:rPr>
        <w:t>№ 40-27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Успенка ауылдық округінің аумағында мемлекеттік кіріс органдарында тіркеу есебіне қою кезінде мәлімделген: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Успенка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Успенка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Успенка ауылдық округінің аумағындағы жеке тұлғалардан;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Успенка ауылдық округінің аумағында орналасқан заңды тұлғалардан алынатын көлік құралдары салығы;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 емес түсімдері есебінен қалыптастырылатыны белгіленсін: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округінің коммуналдық меншігінен (жергілікті өзін-өзі басқарудың коммуналдық меншігінен) түсетін кірістер: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округ бюджетіне берілетін субвенция көлемі 22 514,0 мың теңге сомасында көзделгендігі ескерілсін.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Успенка ауылдық округінің бюджетінде жергілікті атқарушы органдар бойынша мемлекеттік қызметшілердің төменгі санаттарына лауазымдық жалақыларын арттыруға облыстық бюджеттен ағымдағы трансферттердің түсімі ескерілсін.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Успенка ауылдық округінің бюджетінде аудан бюджетінен ағымдағы трансферттердің түсімдері ескерілсін,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етуге.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Успенка ауылдық округінің бюджетінде 2026 жылғы 1 қаңтардағы жағдай бойынша қалыптасқан бюджеттік қаражаттардың бос қалдықтары есебінен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шығыстар ескерілсін.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7-1-тармақпен толықтырылды - Солтүстік Қазақстан облысы Мағжан Жұмабаев ауданы мәслихатының 01.04.2026 </w:t>
      </w:r>
      <w:r>
        <w:rPr>
          <w:rFonts w:ascii="Times New Roman"/>
          <w:b w:val="false"/>
          <w:i w:val="false"/>
          <w:color w:val="000000"/>
          <w:sz w:val="28"/>
        </w:rPr>
        <w:t>№ 38-18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ff0000"/>
          <w:sz w:val="28"/>
        </w:rPr>
        <w:t>№ 40-27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2027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2028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Успенка ауылдық округінің 2026 жылғы 1 қаңтарға қалыптасқан бюджет қаражатының бос қалдықтары және 2025 жылы пайдаланылмаған (толық пайдаланылмаған) нысаналы трансферттерді аудандық бюджеттен қайтару есебінен шығыстары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Мағжан Жұмабаев ауданы мәслихатының 01.04.2026 </w:t>
      </w:r>
      <w:r>
        <w:rPr>
          <w:rFonts w:ascii="Times New Roman"/>
          <w:b w:val="false"/>
          <w:i w:val="false"/>
          <w:color w:val="ff0000"/>
          <w:sz w:val="28"/>
        </w:rPr>
        <w:t>№ 38-18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