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c9c9" w14:textId="0a3c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Мағжан Жұмабаев ауданы Полудин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34-19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Солтүстік Қазақстан облысы Мағжан Жұмабаев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Мағжан Жұмабаев ауданы Полудин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79 076,6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13 015,0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1 820,0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64 241,6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79 077,4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-0,8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0,8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000000"/>
          <w:sz w:val="28"/>
        </w:rPr>
        <w:t>№ 40-24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Полудин ауылдық округінің аумағында мемлекеттік кіріс органдарында тіркеу есебіне қою кезінде мәлімделген: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Полудин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Полудин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Полудин ауылдық округінің аумағындағы жеке тұлғалардан;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Полудин ауылдық округінің аумағында орналасқан заңды тұлғалардан алынатын көлік құралдары салығы;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бюджетінде аудандық бюджеттен округ бюджетіне берілетін субвенция көлемі 25 850,0 мың теңге сомасында көзделгендігі ескерілсін.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Полудин ауылдық округінің бюджетінде облыстық бюджеттен ағымдағы трансферттердің түсімі ескерілсін,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 бойынша мемлекеттік қызметшілердің төменгі санаттарына лауазымдық айлықақыларын арттыруға;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Мағжан Жұмабаев ауданы Полудин ауылдық округіндегі су мұнараларын ағымдағы жөндеуге.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Полудин ауылдық округінің бюджетінде аудан бюджетінен ағымдағы трансферттердің түсімдері ескерілсін,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 сумен жабдықтауды ұйымдастыруға.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Полудин ауылдық округінің бюджетінде 2026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000000"/>
          <w:sz w:val="28"/>
        </w:rPr>
        <w:t>№ 40-24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34-19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Мағжан Жұмабаев ауданы Полудин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ff0000"/>
          <w:sz w:val="28"/>
        </w:rPr>
        <w:t>№ 40-24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2027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2028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34-19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Полудин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ff0000"/>
          <w:sz w:val="28"/>
        </w:rPr>
        <w:t>№ 40-24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