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32bd" w14:textId="bd83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Молодогвардейское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Молодогвардейское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52 228,0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46 152,0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Солтүстік Қазақстан облысы Мағжан Жұмабаев ауданы мәслихатының 12.02.2026 </w:t>
      </w:r>
      <w:r>
        <w:rPr>
          <w:rFonts w:ascii="Times New Roman"/>
          <w:b w:val="false"/>
          <w:i w:val="false"/>
          <w:color w:val="000000"/>
          <w:sz w:val="28"/>
        </w:rPr>
        <w:t>№ 37-9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Молодогвардейское ауылдық округінің аумағында мемлекеттік кіріс органдарында тіркеу есебіне қою кезінде мәлімделген: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Молодогвардейское ауылдық округінің аумағындағы осы салықты салу объектілері бойынша жеке тұлғалардың мүлкіне салынатын салық;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Молодогвардейское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Молодогвардейское ауылдық округінің аумағындағы жеке тұлғалардан;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Молодогвардейское ауылдық округінің аумағында орналасқан заңды тұлғалардан алынатын көлік құралдары салығы;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26 607,0 мың теңге сомасында көзделгендігі ескерілсін.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Молодогвардейское ауылдық округінің бюджетінде жергілікті атқарушы органдар бойынша мемлекеттік қызметшілердің төменгі санаттарына лауазымдық жалақыларын арттыруға облыстық бюджеттен ағымдағы трансферттердің түсімі ескерілсін.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Молодогвардейское ауылдық округінің бюджетінде аудан бюджетінен ағымдағы трансферттердің түсімдері ескерілсін, оның ішінде: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2026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Солтүстік Қазақстан облысы Мағжан Жұмабаев ауданы мәслихатының 12.02.2026 </w:t>
      </w:r>
      <w:r>
        <w:rPr>
          <w:rFonts w:ascii="Times New Roman"/>
          <w:b w:val="false"/>
          <w:i w:val="false"/>
          <w:color w:val="ff0000"/>
          <w:sz w:val="28"/>
        </w:rPr>
        <w:t>№ 37-9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 - Солтүстік Қазақстан облысы Мағжан Жұмабаев ауданы мәслихатының 12.02.2026 </w:t>
      </w:r>
      <w:r>
        <w:rPr>
          <w:rFonts w:ascii="Times New Roman"/>
          <w:b w:val="false"/>
          <w:i w:val="false"/>
          <w:color w:val="ff0000"/>
          <w:sz w:val="28"/>
        </w:rPr>
        <w:t>№ 37-9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