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0c5d" w14:textId="a560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Мағжан Жұмабаев ауданы Лебяжье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24 желтоқсандағы № 34-15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2-7-тармағына,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Солтүстік Қазақстан облысы Мағжан Жұмабаев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Мағжан Жұмабаев ауданы Лебяжье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79 987,0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5 306,0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74 581,0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79 987,3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-0,3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0,3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Мағжан Жұмабаев ауданы мәслихатының 04.06.2026 </w:t>
      </w:r>
      <w:r>
        <w:rPr>
          <w:rFonts w:ascii="Times New Roman"/>
          <w:b w:val="false"/>
          <w:i w:val="false"/>
          <w:color w:val="000000"/>
          <w:sz w:val="28"/>
        </w:rPr>
        <w:t>№ 40-20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салық түсімдері есебінен қалыптастырылатыны белгіленсін: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Лебяжье ауылдық округінің аумағында мемлекеттік кіріс органдарында тіркеу есебіне қою кезінде мәлімделген: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Лебяжье ауылдық округінің аумағындағы осы салықты салу объектілері бойынша жеке тұлғалардың мүлкіне салынатын салық;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Лебяжье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Лебяжье ауылдық округінің аумағындағы жеке тұлғалардан;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Лебяжье ауылдық округінің аумағында орналасқан заңды тұлғалардан алынатын көлік құралдары салығы;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бюджеттің кірістері мынадай негізгі капиталды сатудан түсетін түсімдер есебінен қалыптастырылатыны белгіленсін: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 бюджетінде аудандық бюджеттен округ бюджетіне берілетін субвенция көлемі 33 384,0 мың теңге сомасында көзделгендігі ескерілсін.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Лебяжье ауылдық округінің бюджетінде облыстық бюджеттен ағымдағы трансферттердің түсімі ескерілсін, оның ішінде: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органдар бойынша мемлекеттік қызметшілердің төменгі санаттарына лауазымдық айлықақыларын арттыруға;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Мағжан Жұмабаев ауданы Құралай ауылындағы сорғы станциясын ағымдағы жөндеуге және таза су резервуарын жөндеуге.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Лебяжье ауылдық округінің бюджетінде аудан бюджетінен ағымдағы трансферттердің түсімдері ескерілсін, оның ішінде: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санитариясын қамтамасыз етуге;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абаттандыруға;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мекендерінің автомобиль жолдарының жұмыс істеуін қамтамасыз етуге;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округтің елді мекендерін сумен жабдықтауды ұйымдастыруға.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Лебяжье ауылдық округінің бюджетінде 2026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Мағжан Жұмабаев ауданы мәслихатының 04.06.2026 </w:t>
      </w:r>
      <w:r>
        <w:rPr>
          <w:rFonts w:ascii="Times New Roman"/>
          <w:b w:val="false"/>
          <w:i w:val="false"/>
          <w:color w:val="000000"/>
          <w:sz w:val="28"/>
        </w:rPr>
        <w:t>№ 40-20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34-15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Лебяжье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Мағжан Жұмабаев ауданы мәслихатының 04.06.2026 </w:t>
      </w:r>
      <w:r>
        <w:rPr>
          <w:rFonts w:ascii="Times New Roman"/>
          <w:b w:val="false"/>
          <w:i w:val="false"/>
          <w:color w:val="ff0000"/>
          <w:sz w:val="28"/>
        </w:rPr>
        <w:t>№ 40-20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Лебяжье ауылдық округінің 2027 жылға арналған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Лебяжье ауылдық округінің 2028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34-15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Лебяжье ауылдық округінің 2026 жылғы 1 қаңтарға қалыптасқан бюджет қаражатының бос қалдықтары және 2025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Мағжан Жұмабаев ауданы мәслихатының 04.06.2026 </w:t>
      </w:r>
      <w:r>
        <w:rPr>
          <w:rFonts w:ascii="Times New Roman"/>
          <w:b w:val="false"/>
          <w:i w:val="false"/>
          <w:color w:val="ff0000"/>
          <w:sz w:val="28"/>
        </w:rPr>
        <w:t>№ 40-20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(бастап қолданысқа енгізіледі) шешімімен.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