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a069" w14:textId="631a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Возвышен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Возвышен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93 997,3 мың теңге: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38 732,0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55 135,3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93 998,1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0,8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 04.06.2026 </w:t>
      </w:r>
      <w:r>
        <w:rPr>
          <w:rFonts w:ascii="Times New Roman"/>
          <w:b w:val="false"/>
          <w:i w:val="false"/>
          <w:color w:val="000000"/>
          <w:sz w:val="28"/>
        </w:rPr>
        <w:t>№ 40-17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Возвышен ауылдық округінің аумағында мемлекеттік кіріс органдарында тіркеу есебіне қою кезінде мәлімделген: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Возвышен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Возвышен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Возвышен ауылдық округінің аумағындағы жеке тұлғалардан;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Возвышен ауылдық округінің аумағында орналасқан заңды тұлғалардан алынатын көлік құралдары салығы;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11 202,0 мың теңге сомасында көзделгендігі ескерілсін.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Возвышен ауылдық округінің бюджетінде облыстық бюджеттен ағымдағы трансферттердің түсімі ескерілсін,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Мағжан Жұмабаев ауданы Возвышен ауылындағы таза су резервуарын ағымдағы жөндеуге.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Возвышен ауылдық округінің бюджетінде аудан бюджетінен ағымдағы трансферттердің түсімдері ескерілсін,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Возвышен ауылдық округінің бюджетінде 2026 жылғы 1 қаңтардағы жағдай бойынша қалыптасқан бюджеттік қаражаттардың бос қалдықтары есебінен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–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2027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2028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ff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