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2114" w14:textId="d772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27-14 "2025-2027 жылдарға арналған Мағжан Жұмабаев ауданы Ноғайбай би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10 желтоқсандағы № 33-16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Ноғайбай би ауылдық округінің бюджетін бекіту туралы" 2025 жылғы 12 мамырдағы № 27-14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Ноғайбай би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464 040,1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14 089,1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412,5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449 538,5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465 000,7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-960,6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-960,6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960,6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960,6 мың теңге.";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 осы шешімнің 1-қосымшасына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 төрағасының 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Ноғайбай би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449 538,5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465 000,7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