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beecb" w14:textId="f8bee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2025 жылғы 12 мамырдағы № 27-11 "2025-2027 жылдарға арналған Мағжан Жұмабаев ауданы Лебяжье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10 желтоқсандағы № 33-13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"2025-2027 жылдарға арналған Мағжан Жұмабаев ауданы Лебяжье ауылдық округінің бюджетін бекіту туралы" 2025 жылғы 12 мамырдағы № 27-11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Мағжан Жұмабаев ауданы Лебяжье ауылдық округінің бюджеті тиісінше осы шешімге 1, 2 және 3-қосымшаларға,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164 948,5 мың теңге: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3 905,5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161 043,0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165 135,5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-187,0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-187,0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187,0 мың теңге: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187,0 мың теңге.";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қосымшасы осы шешімнің 1-қосымшасына сәйкес жаңа редакцияда жазылсын.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 төрағасының міндеттерін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Бәкіров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желоқсандағы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Лебяжье ауылдық округінің 2025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164 948,5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165 135,5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 орташа және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