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7488ce" w14:textId="27488c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Солтүстік Қазақстан облысы Мағжан Жұмабаев ауданы мәслихатының 2025 жылғы 12 мамырдағы № 27-10 "2025-2027 жылдарға арналған Мағжан Жұмабаев ауданы Конюхов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Мағжан Жұмабаев ауданы мәслихатының 2025 жылғы 17 қарашадағы № 32-15 шешімі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Солтүстік Қазақстан облысы Мағжан Жұмабаев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Мағжан Жұмабаев ауданы мәслихатының "2025-2027 жылдарға арналған Мағжан Жұмабаев ауданы Конюхов ауылдық округінің бюджетін бекіту туралы" 2025 жылғы 12 мамырдағы № 27-10 шешіміне келесі өзгерістер енгізілсін: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1-тармақ жаңа редакцияда жазылсын: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Мағжан Жұмабаев ауданы Конюхов ауылдық округінің бюджеті тиісінше осы шешімге 1, 2 және 3-қосымшаларға сәйкес, оның ішінде 2025 жылға мынадай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67 679,2 мың теңге: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8 246,0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260,0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379,4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түсімі – 58 793,8 мың теңге;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67 895,3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-216,1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-216,1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216,1 мың теңге: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 қаражатының пайдаланылатын қалдықтары – 216,1 мың теңге."; 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қосымшасы осы шешімнің 1-қосымшасына сәйкес жаңа редакцияда жазылсын.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Мағжан Жұмабаев ауданы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17 қарашадағы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32-15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Мағжан Жұмабаев ауданы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12 мамырдағы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27-10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Мағжан Жұмабаев ауданы Конюхов ауылдық округінің 2025 жылға арналған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67 679,2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8 246,0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бюджеттен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58 793,8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67 895,3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53 160,8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52 626,5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жұмыстарын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кент, ауыл, ауылдық округтердегі автомобиль жолдарының қызмет етуін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9 866,5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