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ab57" w14:textId="07da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27-15 "2025-2027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Полудин ауылдық округінің бюджетін бекіту туралы" 2025 жылғы 12 мамырдағы № 27-15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82 667,8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72 049,8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83 937,4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-1 269,6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1 269,6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1 269,6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